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850ED8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850ED8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850ED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850ED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850ED8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850ED8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850ED8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850ED8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850ED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850ED8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850ED8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850ED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850ED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850ED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850ED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850ED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850ED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850ED8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01137" w14:textId="77777777" w:rsidR="00850ED8" w:rsidRDefault="00850ED8" w:rsidP="001A0130">
      <w:pPr>
        <w:spacing w:after="0" w:line="240" w:lineRule="auto"/>
      </w:pPr>
      <w:r>
        <w:separator/>
      </w:r>
    </w:p>
  </w:endnote>
  <w:endnote w:type="continuationSeparator" w:id="0">
    <w:p w14:paraId="52F6D35F" w14:textId="77777777" w:rsidR="00850ED8" w:rsidRDefault="00850ED8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4851C" w14:textId="77777777" w:rsidR="00850ED8" w:rsidRDefault="00850ED8" w:rsidP="001A0130">
      <w:pPr>
        <w:spacing w:after="0" w:line="240" w:lineRule="auto"/>
      </w:pPr>
      <w:r>
        <w:separator/>
      </w:r>
    </w:p>
  </w:footnote>
  <w:footnote w:type="continuationSeparator" w:id="0">
    <w:p w14:paraId="76D32FF5" w14:textId="77777777" w:rsidR="00850ED8" w:rsidRDefault="00850ED8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57FDE" w14:textId="4E90BBE8" w:rsidR="0047621E" w:rsidRPr="006879C2" w:rsidRDefault="003C5E5E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300" distR="114300" simplePos="0" relativeHeight="251671552" behindDoc="1" locked="0" layoutInCell="1" allowOverlap="1" wp14:anchorId="5FCC99C2" wp14:editId="50EE96BE">
          <wp:simplePos x="0" y="0"/>
          <wp:positionH relativeFrom="column">
            <wp:posOffset>663537</wp:posOffset>
          </wp:positionH>
          <wp:positionV relativeFrom="paragraph">
            <wp:posOffset>-646218</wp:posOffset>
          </wp:positionV>
          <wp:extent cx="713361" cy="718149"/>
          <wp:effectExtent l="0" t="0" r="0" b="6350"/>
          <wp:wrapNone/>
          <wp:docPr id="47" name="Imag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Logo académie de Dij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600" cy="722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070E9E7B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25F3CD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2123A0F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6pt;height:12.6pt;visibility:visible;mso-wrap-style:square" o:bullet="t">
        <v:imagedata r:id="rId1" o:title=""/>
      </v:shape>
    </w:pict>
  </w:numPicBullet>
  <w:numPicBullet w:numPicBulletId="1">
    <w:pict>
      <v:shape id="_x0000_i1029" type="#_x0000_t75" style="width:12.6pt;height:12.6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0481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5E5E"/>
    <w:rsid w:val="003C6911"/>
    <w:rsid w:val="003D37B9"/>
    <w:rsid w:val="003D55FB"/>
    <w:rsid w:val="003D5D29"/>
    <w:rsid w:val="003D6962"/>
    <w:rsid w:val="003F217B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A8A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0ED8"/>
    <w:rsid w:val="00851BB9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452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CF6131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E6326A-45BF-4A89-AC6A-47795616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996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2023-11-29T15:29:00Z</dcterms:created>
  <dcterms:modified xsi:type="dcterms:W3CDTF">2023-11-29T15:29:00Z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